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6A35FA" w14:textId="77777777" w:rsidR="00C02841" w:rsidRDefault="00C02841" w:rsidP="003728B7">
      <w:pPr>
        <w:pStyle w:val="Heading1"/>
      </w:pPr>
    </w:p>
    <w:p w14:paraId="443E2248" w14:textId="65AFEED4" w:rsidR="695240D9" w:rsidRDefault="0073498D" w:rsidP="003728B7">
      <w:pPr>
        <w:pStyle w:val="Heading1"/>
      </w:pPr>
      <w:r w:rsidRPr="003728B7">
        <w:t>Cynnal</w:t>
      </w:r>
      <w:r w:rsidR="004F7E4A" w:rsidRPr="003728B7">
        <w:t xml:space="preserve"> sgyrsiau anodd</w:t>
      </w:r>
    </w:p>
    <w:p w14:paraId="11C7AA65" w14:textId="77B1C858" w:rsidR="436A0A6F" w:rsidRDefault="004F7E4A" w:rsidP="003728B7">
      <w:pPr>
        <w:pStyle w:val="Heading1"/>
        <w:rPr>
          <w:rFonts w:eastAsia="Arial" w:cs="Arial"/>
          <w:color w:val="333333"/>
        </w:rPr>
      </w:pPr>
      <w:r w:rsidRPr="0E00ED4B">
        <w:rPr>
          <w:rFonts w:eastAsia="Arial" w:cs="Arial"/>
          <w:color w:val="333333"/>
        </w:rPr>
        <w:t>Pethau i feddwl amdanynt pan fydd angen i chi gael sgwrs anodd</w:t>
      </w:r>
    </w:p>
    <w:p w14:paraId="01DE86B9" w14:textId="72482F2B" w:rsidR="436A0A6F" w:rsidRPr="003728B7" w:rsidRDefault="004F7E4A" w:rsidP="003728B7">
      <w:pPr>
        <w:pStyle w:val="Heading2"/>
      </w:pPr>
      <w:r w:rsidRPr="003728B7">
        <w:t>Mynd i'r afael â'r broblem:</w:t>
      </w:r>
    </w:p>
    <w:p w14:paraId="23D5FA52" w14:textId="7A5FD253" w:rsidR="436A0A6F" w:rsidRDefault="004F7E4A" w:rsidP="003728B7">
      <w:pPr>
        <w:pStyle w:val="ListParagraph"/>
        <w:numPr>
          <w:ilvl w:val="0"/>
          <w:numId w:val="2"/>
        </w:numPr>
        <w:rPr>
          <w:rFonts w:eastAsia="Arial" w:cs="Arial"/>
          <w:color w:val="333333"/>
        </w:rPr>
      </w:pPr>
      <w:r w:rsidRPr="0E00ED4B">
        <w:rPr>
          <w:rFonts w:eastAsia="Arial" w:cs="Arial"/>
          <w:color w:val="333333"/>
          <w:lang w:val="cy-GB"/>
        </w:rPr>
        <w:t xml:space="preserve">beth yw sgwrs anodd? </w:t>
      </w:r>
    </w:p>
    <w:p w14:paraId="79F8AE19" w14:textId="39105FE5" w:rsidR="436A0A6F" w:rsidRDefault="004F7E4A" w:rsidP="003728B7">
      <w:pPr>
        <w:pStyle w:val="ListParagraph"/>
        <w:numPr>
          <w:ilvl w:val="0"/>
          <w:numId w:val="2"/>
        </w:numPr>
        <w:rPr>
          <w:rFonts w:eastAsia="Arial" w:cs="Arial"/>
          <w:color w:val="333333"/>
        </w:rPr>
      </w:pPr>
      <w:r w:rsidRPr="0E00ED4B">
        <w:rPr>
          <w:rFonts w:eastAsia="Arial" w:cs="Arial"/>
          <w:color w:val="333333"/>
          <w:lang w:val="cy-GB"/>
        </w:rPr>
        <w:t>pryd y dylwn i siarad â'r unigolyn o dan fy ngoruchwyliaeth?</w:t>
      </w:r>
    </w:p>
    <w:p w14:paraId="61B224CD" w14:textId="37B773CC" w:rsidR="436A0A6F" w:rsidRDefault="004F7E4A" w:rsidP="003728B7">
      <w:pPr>
        <w:pStyle w:val="Heading2"/>
      </w:pPr>
      <w:r w:rsidRPr="16C8A283">
        <w:t>Paratoi a chynllunio ymlaen llaw:</w:t>
      </w:r>
    </w:p>
    <w:p w14:paraId="13B39FB2" w14:textId="409E99EF" w:rsidR="436A0A6F" w:rsidRDefault="004F7E4A" w:rsidP="003728B7">
      <w:pPr>
        <w:pStyle w:val="ListParagraph"/>
        <w:numPr>
          <w:ilvl w:val="0"/>
          <w:numId w:val="3"/>
        </w:numPr>
        <w:rPr>
          <w:rFonts w:eastAsia="Arial" w:cs="Arial"/>
          <w:color w:val="333333"/>
        </w:rPr>
      </w:pPr>
      <w:r w:rsidRPr="0E00ED4B">
        <w:rPr>
          <w:rFonts w:eastAsia="Arial" w:cs="Arial"/>
          <w:color w:val="333333"/>
          <w:lang w:val="cy-GB"/>
        </w:rPr>
        <w:t xml:space="preserve">casglu gwybodaeth </w:t>
      </w:r>
    </w:p>
    <w:p w14:paraId="66D0A3DD" w14:textId="7E36D012" w:rsidR="436A0A6F" w:rsidRDefault="004F7E4A" w:rsidP="003728B7">
      <w:pPr>
        <w:pStyle w:val="ListParagraph"/>
        <w:numPr>
          <w:ilvl w:val="0"/>
          <w:numId w:val="3"/>
        </w:numPr>
        <w:rPr>
          <w:color w:val="333333"/>
        </w:rPr>
      </w:pPr>
      <w:r w:rsidRPr="0E00ED4B">
        <w:rPr>
          <w:rFonts w:eastAsia="Arial" w:cs="Arial"/>
          <w:color w:val="333333"/>
          <w:lang w:val="cy-GB"/>
        </w:rPr>
        <w:t xml:space="preserve">darllen polisïau eich sefydliad </w:t>
      </w:r>
    </w:p>
    <w:p w14:paraId="48F3A2D3" w14:textId="049D47E1" w:rsidR="436A0A6F" w:rsidRDefault="004F7E4A" w:rsidP="003728B7">
      <w:pPr>
        <w:pStyle w:val="ListParagraph"/>
        <w:numPr>
          <w:ilvl w:val="0"/>
          <w:numId w:val="3"/>
        </w:numPr>
        <w:rPr>
          <w:rFonts w:eastAsia="Arial" w:cs="Arial"/>
          <w:color w:val="333333"/>
        </w:rPr>
      </w:pPr>
      <w:r w:rsidRPr="02D68FE2">
        <w:rPr>
          <w:rFonts w:eastAsia="Arial" w:cs="Arial"/>
          <w:color w:val="333333"/>
          <w:lang w:val="cy-GB"/>
        </w:rPr>
        <w:t xml:space="preserve">meddwl am sut y byddwch yn cynnal y sgwrs a sicrhau'r canlyniad dymunol </w:t>
      </w:r>
    </w:p>
    <w:p w14:paraId="38AC9555" w14:textId="77777777" w:rsidR="00FD0E16" w:rsidRDefault="004F7E4A" w:rsidP="003728B7">
      <w:pPr>
        <w:pStyle w:val="ListParagraph"/>
        <w:numPr>
          <w:ilvl w:val="0"/>
          <w:numId w:val="3"/>
        </w:numPr>
        <w:rPr>
          <w:rFonts w:eastAsia="Arial" w:cs="Arial"/>
          <w:color w:val="333333"/>
        </w:rPr>
      </w:pPr>
      <w:r w:rsidRPr="00D72D7F">
        <w:rPr>
          <w:rFonts w:eastAsia="Arial" w:cs="Arial"/>
          <w:color w:val="333333"/>
          <w:lang w:val="cy-GB"/>
        </w:rPr>
        <w:t xml:space="preserve">dewis lleoliad ar gyfer y cyfarfod </w:t>
      </w:r>
      <w:r w:rsidR="00FD0E16">
        <w:rPr>
          <w:rFonts w:eastAsia="Arial" w:cs="Arial"/>
          <w:color w:val="333333"/>
          <w:lang w:val="cy-GB"/>
        </w:rPr>
        <w:t>lle na fydd dim yn tarfu arnoch</w:t>
      </w:r>
    </w:p>
    <w:p w14:paraId="1E26FD8E" w14:textId="77777777" w:rsidR="00D72D7F" w:rsidRPr="00D72D7F" w:rsidRDefault="00D72D7F" w:rsidP="00D72D7F">
      <w:pPr>
        <w:pStyle w:val="ListParagraph"/>
        <w:rPr>
          <w:rFonts w:eastAsia="Arial" w:cs="Arial"/>
          <w:color w:val="333333"/>
          <w:szCs w:val="24"/>
        </w:rPr>
      </w:pPr>
    </w:p>
    <w:p w14:paraId="2B74995A" w14:textId="52DDB2F3" w:rsidR="436A0A6F" w:rsidRPr="00D72D7F" w:rsidRDefault="004F7E4A" w:rsidP="003728B7">
      <w:pPr>
        <w:pStyle w:val="Heading2"/>
      </w:pPr>
      <w:r w:rsidRPr="00D72D7F">
        <w:t>Sgiliau a dulliau cyfathrebu:</w:t>
      </w:r>
    </w:p>
    <w:p w14:paraId="34D81634" w14:textId="5AF64987" w:rsidR="436A0A6F" w:rsidRDefault="004F7E4A" w:rsidP="003728B7">
      <w:pPr>
        <w:pStyle w:val="ListParagraph"/>
        <w:numPr>
          <w:ilvl w:val="0"/>
          <w:numId w:val="4"/>
        </w:numPr>
        <w:rPr>
          <w:rFonts w:eastAsia="Arial" w:cs="Arial"/>
          <w:color w:val="333333"/>
        </w:rPr>
      </w:pPr>
      <w:r w:rsidRPr="0E00ED4B">
        <w:rPr>
          <w:rFonts w:eastAsia="Arial" w:cs="Arial"/>
          <w:color w:val="333333"/>
          <w:lang w:val="cy-GB"/>
        </w:rPr>
        <w:t xml:space="preserve">cadw rheolaeth – osgoi gwrthdaro a </w:t>
      </w:r>
      <w:r w:rsidR="0073498D">
        <w:rPr>
          <w:rFonts w:eastAsia="Arial" w:cs="Arial"/>
          <w:color w:val="333333"/>
          <w:lang w:val="cy-GB"/>
        </w:rPr>
        <w:t>theimladau emosiynol</w:t>
      </w:r>
      <w:r w:rsidRPr="0E00ED4B">
        <w:rPr>
          <w:rFonts w:eastAsia="Arial" w:cs="Arial"/>
          <w:color w:val="333333"/>
          <w:lang w:val="cy-GB"/>
        </w:rPr>
        <w:t xml:space="preserve">. </w:t>
      </w:r>
      <w:r w:rsidR="00D72D7F">
        <w:rPr>
          <w:rFonts w:eastAsia="Arial" w:cs="Arial"/>
          <w:color w:val="333333"/>
          <w:lang w:val="cy-GB"/>
        </w:rPr>
        <w:t xml:space="preserve">Dydych chi ddim yn </w:t>
      </w:r>
      <w:r w:rsidRPr="0E00ED4B">
        <w:rPr>
          <w:rFonts w:eastAsia="Arial" w:cs="Arial"/>
          <w:color w:val="333333"/>
          <w:lang w:val="cy-GB"/>
        </w:rPr>
        <w:t xml:space="preserve">gwybod sut y bydd yr unigolyn o dan eich goruchwyliaeth yn ymateb </w:t>
      </w:r>
    </w:p>
    <w:p w14:paraId="18D3F046" w14:textId="298FAC81" w:rsidR="436A0A6F" w:rsidRDefault="004F7E4A" w:rsidP="003728B7">
      <w:pPr>
        <w:pStyle w:val="ListParagraph"/>
        <w:numPr>
          <w:ilvl w:val="0"/>
          <w:numId w:val="4"/>
        </w:numPr>
        <w:rPr>
          <w:rFonts w:eastAsia="Arial" w:cs="Arial"/>
          <w:color w:val="333333"/>
        </w:rPr>
      </w:pPr>
      <w:r w:rsidRPr="0E00ED4B">
        <w:rPr>
          <w:rFonts w:eastAsia="Arial" w:cs="Arial"/>
          <w:color w:val="333333"/>
          <w:lang w:val="cy-GB"/>
        </w:rPr>
        <w:t>dylech ymddwyn yn agored ac yn onest gyda'r unigolyn o dan eich goruchwyliaeth</w:t>
      </w:r>
    </w:p>
    <w:p w14:paraId="55889D34" w14:textId="21541DF9" w:rsidR="436A0A6F" w:rsidRDefault="004F7E4A" w:rsidP="003728B7">
      <w:pPr>
        <w:pStyle w:val="ListParagraph"/>
        <w:numPr>
          <w:ilvl w:val="0"/>
          <w:numId w:val="4"/>
        </w:numPr>
        <w:rPr>
          <w:rFonts w:eastAsia="Arial" w:cs="Arial"/>
          <w:color w:val="333333"/>
        </w:rPr>
      </w:pPr>
      <w:r w:rsidRPr="0E00ED4B">
        <w:rPr>
          <w:rFonts w:eastAsia="Arial" w:cs="Arial"/>
          <w:color w:val="333333"/>
          <w:lang w:val="cy-GB"/>
        </w:rPr>
        <w:t xml:space="preserve">cofiwch sicrhau eich bod yn gofyn y cwestiynau cywir a'ch bod yn barod i wrando fel rhan o'r drafodaeth  </w:t>
      </w:r>
    </w:p>
    <w:p w14:paraId="3BEE3242" w14:textId="267A3B2E" w:rsidR="436A0A6F" w:rsidRDefault="004F7E4A" w:rsidP="003728B7">
      <w:pPr>
        <w:pStyle w:val="ListParagraph"/>
        <w:numPr>
          <w:ilvl w:val="0"/>
          <w:numId w:val="4"/>
        </w:numPr>
        <w:rPr>
          <w:rFonts w:eastAsia="Arial" w:cs="Arial"/>
          <w:color w:val="333333"/>
        </w:rPr>
      </w:pPr>
      <w:r w:rsidRPr="02D68FE2">
        <w:rPr>
          <w:rFonts w:eastAsia="Arial" w:cs="Arial"/>
          <w:color w:val="333333"/>
          <w:lang w:val="cy-GB"/>
        </w:rPr>
        <w:t>mae iaith y corff a</w:t>
      </w:r>
      <w:r w:rsidR="004E05FC">
        <w:rPr>
          <w:rFonts w:eastAsia="Arial" w:cs="Arial"/>
          <w:color w:val="333333"/>
          <w:lang w:val="cy-GB"/>
        </w:rPr>
        <w:t xml:space="preserve"> </w:t>
      </w:r>
      <w:r w:rsidRPr="02D68FE2">
        <w:rPr>
          <w:rFonts w:eastAsia="Arial" w:cs="Arial"/>
          <w:color w:val="333333"/>
          <w:lang w:val="cy-GB"/>
        </w:rPr>
        <w:t>c</w:t>
      </w:r>
      <w:r w:rsidR="004E05FC">
        <w:rPr>
          <w:rFonts w:eastAsia="Arial" w:cs="Arial"/>
          <w:color w:val="333333"/>
          <w:lang w:val="cy-GB"/>
        </w:rPr>
        <w:t>hydberthynas</w:t>
      </w:r>
      <w:r w:rsidRPr="02D68FE2">
        <w:rPr>
          <w:rFonts w:eastAsia="Arial" w:cs="Arial"/>
          <w:color w:val="333333"/>
          <w:lang w:val="cy-GB"/>
        </w:rPr>
        <w:t xml:space="preserve"> yn bwysig er mwyn sicrhau bod yr unigolyn o dan eich goruchwyliaeth yn teimlo'n gyfforddus</w:t>
      </w:r>
    </w:p>
    <w:p w14:paraId="02394024" w14:textId="7F17061E" w:rsidR="436A0A6F" w:rsidRDefault="004F7E4A" w:rsidP="003728B7">
      <w:pPr>
        <w:pStyle w:val="Heading2"/>
      </w:pPr>
      <w:r w:rsidRPr="16C8A283">
        <w:t>Strwythuro'r sgwrs:</w:t>
      </w:r>
    </w:p>
    <w:p w14:paraId="0E50576A" w14:textId="57914482" w:rsidR="436A0A6F" w:rsidRDefault="004F7E4A" w:rsidP="003728B7">
      <w:pPr>
        <w:pStyle w:val="ListParagraph"/>
        <w:numPr>
          <w:ilvl w:val="0"/>
          <w:numId w:val="5"/>
        </w:numPr>
        <w:rPr>
          <w:rFonts w:eastAsia="Arial" w:cs="Arial"/>
          <w:color w:val="333333"/>
        </w:rPr>
      </w:pPr>
      <w:r w:rsidRPr="0E00ED4B">
        <w:rPr>
          <w:rFonts w:eastAsia="Arial" w:cs="Arial"/>
          <w:color w:val="333333"/>
          <w:lang w:val="cy-GB"/>
        </w:rPr>
        <w:t xml:space="preserve">paratoi ar gyfer y meysydd yr hoffech eu trafod </w:t>
      </w:r>
    </w:p>
    <w:p w14:paraId="75B5D522" w14:textId="2E1C7111" w:rsidR="436A0A6F" w:rsidRDefault="004F7E4A" w:rsidP="003728B7">
      <w:pPr>
        <w:pStyle w:val="ListParagraph"/>
        <w:numPr>
          <w:ilvl w:val="0"/>
          <w:numId w:val="5"/>
        </w:numPr>
        <w:rPr>
          <w:rFonts w:eastAsia="Arial" w:cs="Arial"/>
          <w:color w:val="333333"/>
        </w:rPr>
      </w:pPr>
      <w:r w:rsidRPr="0E00ED4B">
        <w:rPr>
          <w:rFonts w:eastAsia="Arial" w:cs="Arial"/>
          <w:color w:val="333333"/>
          <w:lang w:val="cy-GB"/>
        </w:rPr>
        <w:t>atebion, camau gweithredu dilynol a chymorth</w:t>
      </w:r>
    </w:p>
    <w:p w14:paraId="5D58BB96" w14:textId="3D9F5C0A" w:rsidR="16C8A283" w:rsidRDefault="16C8A283" w:rsidP="16C8A283">
      <w:pPr>
        <w:rPr>
          <w:b/>
          <w:bCs/>
        </w:rPr>
      </w:pPr>
    </w:p>
    <w:p w14:paraId="217EAABE" w14:textId="5382E003" w:rsidR="436A0A6F" w:rsidRDefault="004F7E4A" w:rsidP="003728B7">
      <w:pPr>
        <w:pStyle w:val="Heading1"/>
      </w:pPr>
      <w:r w:rsidRPr="0E00ED4B">
        <w:t xml:space="preserve">Rhestr </w:t>
      </w:r>
      <w:r w:rsidR="004E05FC">
        <w:t>w</w:t>
      </w:r>
      <w:r w:rsidRPr="0E00ED4B">
        <w:t>irio</w:t>
      </w:r>
    </w:p>
    <w:p w14:paraId="119C3EDA" w14:textId="0EE5EE9B" w:rsidR="436A0A6F" w:rsidRDefault="004A43BB" w:rsidP="0E00ED4B">
      <w:sdt>
        <w:sdtPr>
          <w:id w:val="2018779244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7E4A">
            <w:rPr>
              <w:rFonts w:ascii="MS Gothic" w:eastAsia="MS Gothic" w:hAnsi="MS Gothic" w:hint="eastAsia"/>
            </w:rPr>
            <w:t>☐</w:t>
          </w:r>
        </w:sdtContent>
      </w:sdt>
      <w:r w:rsidR="004F7E4A">
        <w:t xml:space="preserve">  </w:t>
      </w:r>
      <w:r w:rsidR="004F7E4A">
        <w:rPr>
          <w:lang w:val="cy-GB"/>
        </w:rPr>
        <w:t>Ai chi yw'r unigolyn addas i gael y sgwrs anodd?</w:t>
      </w:r>
    </w:p>
    <w:p w14:paraId="0AC70D9B" w14:textId="69FEF111" w:rsidR="436A0A6F" w:rsidRDefault="004A43BB" w:rsidP="004F7E4A">
      <w:pPr>
        <w:ind w:left="426" w:hanging="426"/>
      </w:pPr>
      <w:sdt>
        <w:sdtPr>
          <w:id w:val="507325637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08">
            <w:rPr>
              <w:rFonts w:ascii="MS Gothic" w:eastAsia="MS Gothic" w:hAnsi="MS Gothic"/>
              <w:lang w:val="cy-GB"/>
            </w:rPr>
            <w:t>☐</w:t>
          </w:r>
        </w:sdtContent>
      </w:sdt>
      <w:r w:rsidR="004F7E4A">
        <w:t xml:space="preserve">  </w:t>
      </w:r>
      <w:r w:rsidR="00805108">
        <w:rPr>
          <w:lang w:val="cy-GB"/>
        </w:rPr>
        <w:t xml:space="preserve">Cofiwch sicrhau eich bod yn </w:t>
      </w:r>
      <w:r w:rsidR="00D72D7F">
        <w:rPr>
          <w:lang w:val="cy-GB"/>
        </w:rPr>
        <w:t>hynaws</w:t>
      </w:r>
      <w:r w:rsidR="00805108">
        <w:rPr>
          <w:lang w:val="cy-GB"/>
        </w:rPr>
        <w:t xml:space="preserve">, fel bod aelodau o'ch tîm yn gallu </w:t>
      </w:r>
      <w:r w:rsidR="00D72D7F">
        <w:rPr>
          <w:lang w:val="cy-GB"/>
        </w:rPr>
        <w:t xml:space="preserve">troi </w:t>
      </w:r>
      <w:r w:rsidR="00805108">
        <w:rPr>
          <w:lang w:val="cy-GB"/>
        </w:rPr>
        <w:t>atoch i drafod mater anodd</w:t>
      </w:r>
    </w:p>
    <w:p w14:paraId="09C153C5" w14:textId="20675EDE" w:rsidR="436A0A6F" w:rsidRDefault="004A43BB" w:rsidP="0E00ED4B">
      <w:sdt>
        <w:sdtPr>
          <w:id w:val="1955477818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08">
            <w:rPr>
              <w:rFonts w:ascii="MS Gothic" w:eastAsia="MS Gothic" w:hAnsi="MS Gothic"/>
              <w:lang w:val="cy-GB"/>
            </w:rPr>
            <w:t>☐</w:t>
          </w:r>
        </w:sdtContent>
      </w:sdt>
      <w:r w:rsidR="004F7E4A">
        <w:t xml:space="preserve">  </w:t>
      </w:r>
      <w:r w:rsidR="004F7E4A">
        <w:rPr>
          <w:lang w:val="cy-GB"/>
        </w:rPr>
        <w:t>Creu amgylchedd diogel i wrando ar yr unigolion o dan eich goruchwyliaeth</w:t>
      </w:r>
    </w:p>
    <w:p w14:paraId="16470005" w14:textId="3124C3AA" w:rsidR="436A0A6F" w:rsidRDefault="004A43BB" w:rsidP="004F7E4A">
      <w:pPr>
        <w:ind w:left="426" w:hanging="426"/>
      </w:pPr>
      <w:sdt>
        <w:sdtPr>
          <w:id w:val="561467984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08">
            <w:rPr>
              <w:rFonts w:ascii="MS Gothic" w:eastAsia="MS Gothic" w:hAnsi="MS Gothic"/>
              <w:lang w:val="cy-GB"/>
            </w:rPr>
            <w:t>☐</w:t>
          </w:r>
        </w:sdtContent>
      </w:sdt>
      <w:r w:rsidR="004F7E4A">
        <w:rPr>
          <w:lang w:val="cy-GB"/>
        </w:rPr>
        <w:t xml:space="preserve">  </w:t>
      </w:r>
      <w:r w:rsidR="00805108">
        <w:rPr>
          <w:lang w:val="cy-GB"/>
        </w:rPr>
        <w:t>Ymddwyn yn agored ac yn onest yn ystod sesiynau goruchwylio, nid dim ond pan fydd angen cael sgwrs anodd</w:t>
      </w:r>
    </w:p>
    <w:p w14:paraId="49BF996F" w14:textId="23D6A0EF" w:rsidR="436A0A6F" w:rsidRDefault="004A43BB" w:rsidP="0E00ED4B">
      <w:sdt>
        <w:sdtPr>
          <w:id w:val="1360793793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08">
            <w:rPr>
              <w:rFonts w:ascii="MS Gothic" w:eastAsia="MS Gothic" w:hAnsi="MS Gothic"/>
              <w:lang w:val="cy-GB"/>
            </w:rPr>
            <w:t>☐</w:t>
          </w:r>
        </w:sdtContent>
      </w:sdt>
      <w:r w:rsidR="004F7E4A">
        <w:t xml:space="preserve">  </w:t>
      </w:r>
      <w:r w:rsidR="004F7E4A">
        <w:rPr>
          <w:lang w:val="cy-GB"/>
        </w:rPr>
        <w:t>Paratoi cyn y sgwrs</w:t>
      </w:r>
    </w:p>
    <w:p w14:paraId="63F49F55" w14:textId="27ABE75F" w:rsidR="436A0A6F" w:rsidRDefault="004A43BB" w:rsidP="0E00ED4B">
      <w:sdt>
        <w:sdtPr>
          <w:id w:val="1311477173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08">
            <w:rPr>
              <w:rFonts w:ascii="MS Gothic" w:eastAsia="MS Gothic" w:hAnsi="MS Gothic"/>
              <w:lang w:val="cy-GB"/>
            </w:rPr>
            <w:t>☐</w:t>
          </w:r>
        </w:sdtContent>
      </w:sdt>
      <w:r w:rsidR="004F7E4A">
        <w:t xml:space="preserve">  </w:t>
      </w:r>
      <w:r w:rsidR="004F7E4A">
        <w:rPr>
          <w:lang w:val="cy-GB"/>
        </w:rPr>
        <w:t>Ceisio derbyn hyfforddiant mewn cael sgyrsiau anodd, os oes angen</w:t>
      </w:r>
    </w:p>
    <w:p w14:paraId="07B73BDC" w14:textId="2DD25AB5" w:rsidR="436A0A6F" w:rsidRDefault="004A43BB" w:rsidP="004F7E4A">
      <w:pPr>
        <w:ind w:left="426" w:hanging="426"/>
      </w:pPr>
      <w:sdt>
        <w:sdtPr>
          <w:id w:val="1611107252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08">
            <w:rPr>
              <w:rFonts w:ascii="MS Gothic" w:eastAsia="MS Gothic" w:hAnsi="MS Gothic"/>
              <w:lang w:val="cy-GB"/>
            </w:rPr>
            <w:t>☐</w:t>
          </w:r>
        </w:sdtContent>
      </w:sdt>
      <w:r w:rsidR="004F7E4A">
        <w:t xml:space="preserve">  </w:t>
      </w:r>
      <w:r w:rsidR="00805108">
        <w:rPr>
          <w:lang w:val="cy-GB"/>
        </w:rPr>
        <w:t xml:space="preserve">Dewis lle ac amser priodol. Weithiau, gall hyn olygu </w:t>
      </w:r>
      <w:r w:rsidR="004F7E4A">
        <w:rPr>
          <w:lang w:val="cy-GB"/>
        </w:rPr>
        <w:t>cael</w:t>
      </w:r>
      <w:r w:rsidR="00805108">
        <w:rPr>
          <w:lang w:val="cy-GB"/>
        </w:rPr>
        <w:t xml:space="preserve"> 'gair </w:t>
      </w:r>
      <w:r w:rsidR="00D72D7F">
        <w:rPr>
          <w:lang w:val="cy-GB"/>
        </w:rPr>
        <w:t>sydyn</w:t>
      </w:r>
      <w:r w:rsidR="00805108">
        <w:rPr>
          <w:lang w:val="cy-GB"/>
        </w:rPr>
        <w:t xml:space="preserve">' </w:t>
      </w:r>
      <w:r w:rsidR="00D72D7F">
        <w:rPr>
          <w:lang w:val="cy-GB"/>
        </w:rPr>
        <w:t xml:space="preserve">ar </w:t>
      </w:r>
      <w:r w:rsidR="004F7E4A">
        <w:rPr>
          <w:lang w:val="cy-GB"/>
        </w:rPr>
        <w:t xml:space="preserve">unwaith </w:t>
      </w:r>
      <w:r w:rsidR="00D72D7F">
        <w:rPr>
          <w:lang w:val="cy-GB"/>
        </w:rPr>
        <w:t>pan fyddwch chi’n a</w:t>
      </w:r>
      <w:r w:rsidR="004F7E4A">
        <w:rPr>
          <w:lang w:val="cy-GB"/>
        </w:rPr>
        <w:t>mau</w:t>
      </w:r>
      <w:r w:rsidR="00805108">
        <w:rPr>
          <w:lang w:val="cy-GB"/>
        </w:rPr>
        <w:t xml:space="preserve"> bod rhywbeth o'i le</w:t>
      </w:r>
    </w:p>
    <w:p w14:paraId="0D42536C" w14:textId="1DE40B94" w:rsidR="436A0A6F" w:rsidRDefault="004A43BB" w:rsidP="0E00ED4B">
      <w:sdt>
        <w:sdtPr>
          <w:id w:val="1885988575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08">
            <w:rPr>
              <w:rFonts w:ascii="MS Gothic" w:eastAsia="MS Gothic" w:hAnsi="MS Gothic"/>
              <w:lang w:val="cy-GB"/>
            </w:rPr>
            <w:t>☐</w:t>
          </w:r>
        </w:sdtContent>
      </w:sdt>
      <w:r w:rsidR="004F7E4A">
        <w:t xml:space="preserve">  </w:t>
      </w:r>
      <w:r w:rsidR="004F7E4A">
        <w:rPr>
          <w:lang w:val="cy-GB"/>
        </w:rPr>
        <w:t xml:space="preserve">Deall beth rydych </w:t>
      </w:r>
      <w:r w:rsidR="00D72D7F">
        <w:rPr>
          <w:lang w:val="cy-GB"/>
        </w:rPr>
        <w:t xml:space="preserve">chi </w:t>
      </w:r>
      <w:r w:rsidR="004F7E4A">
        <w:rPr>
          <w:lang w:val="cy-GB"/>
        </w:rPr>
        <w:t>am ei ddweud a pham</w:t>
      </w:r>
    </w:p>
    <w:p w14:paraId="39B5F8C8" w14:textId="35B96CEB" w:rsidR="436A0A6F" w:rsidRDefault="004A43BB" w:rsidP="0E00ED4B">
      <w:sdt>
        <w:sdtPr>
          <w:id w:val="120229326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08">
            <w:rPr>
              <w:rFonts w:ascii="MS Gothic" w:eastAsia="MS Gothic" w:hAnsi="MS Gothic"/>
              <w:lang w:val="cy-GB"/>
            </w:rPr>
            <w:t>☐</w:t>
          </w:r>
        </w:sdtContent>
      </w:sdt>
      <w:r w:rsidR="004F7E4A">
        <w:t xml:space="preserve">  </w:t>
      </w:r>
      <w:r w:rsidR="004F7E4A">
        <w:rPr>
          <w:lang w:val="cy-GB"/>
        </w:rPr>
        <w:t>Rhoi cyfle i'r unigolyn o dan eich goruchwyliaeth fynegi barn ac egluro</w:t>
      </w:r>
    </w:p>
    <w:p w14:paraId="30263114" w14:textId="5B8792FB" w:rsidR="436A0A6F" w:rsidRDefault="004A43BB" w:rsidP="004F7E4A">
      <w:pPr>
        <w:ind w:left="426" w:hanging="426"/>
      </w:pPr>
      <w:sdt>
        <w:sdtPr>
          <w:id w:val="1496664459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08">
            <w:rPr>
              <w:rFonts w:ascii="MS Gothic" w:eastAsia="MS Gothic" w:hAnsi="MS Gothic"/>
              <w:lang w:val="cy-GB"/>
            </w:rPr>
            <w:t>☐</w:t>
          </w:r>
        </w:sdtContent>
      </w:sdt>
      <w:r w:rsidR="004F7E4A">
        <w:t xml:space="preserve">  </w:t>
      </w:r>
      <w:r w:rsidR="00805108">
        <w:rPr>
          <w:lang w:val="cy-GB"/>
        </w:rPr>
        <w:t>Datblygu eich sgiliau cyfathrebu – mae hyn yn bwysig er mwyn cyfleu</w:t>
      </w:r>
      <w:r w:rsidR="004F7E4A">
        <w:rPr>
          <w:lang w:val="cy-GB"/>
        </w:rPr>
        <w:t xml:space="preserve"> natur y materion</w:t>
      </w:r>
      <w:r w:rsidR="00805108">
        <w:rPr>
          <w:lang w:val="cy-GB"/>
        </w:rPr>
        <w:t xml:space="preserve"> a </w:t>
      </w:r>
      <w:r w:rsidR="004F7E4A">
        <w:rPr>
          <w:lang w:val="cy-GB"/>
        </w:rPr>
        <w:t xml:space="preserve">beth </w:t>
      </w:r>
      <w:r w:rsidR="00805108">
        <w:rPr>
          <w:lang w:val="cy-GB"/>
        </w:rPr>
        <w:t>sydd angen ei ddat</w:t>
      </w:r>
      <w:r w:rsidR="004F7E4A">
        <w:rPr>
          <w:lang w:val="cy-GB"/>
        </w:rPr>
        <w:t>rys</w:t>
      </w:r>
    </w:p>
    <w:p w14:paraId="15371A61" w14:textId="6FC59BF5" w:rsidR="436A0A6F" w:rsidRDefault="004A43BB" w:rsidP="0E00ED4B">
      <w:sdt>
        <w:sdtPr>
          <w:id w:val="1772940171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08">
            <w:rPr>
              <w:rFonts w:ascii="MS Gothic" w:eastAsia="MS Gothic" w:hAnsi="MS Gothic"/>
              <w:lang w:val="cy-GB"/>
            </w:rPr>
            <w:t>☐</w:t>
          </w:r>
        </w:sdtContent>
      </w:sdt>
      <w:r w:rsidR="004F7E4A">
        <w:t xml:space="preserve">  </w:t>
      </w:r>
      <w:r w:rsidR="004F7E4A">
        <w:rPr>
          <w:lang w:val="cy-GB"/>
        </w:rPr>
        <w:t>Canolbwyntio ar dôn eich llais</w:t>
      </w:r>
    </w:p>
    <w:p w14:paraId="51C18144" w14:textId="4218D3EF" w:rsidR="16C8A283" w:rsidRDefault="16C8A283" w:rsidP="16C8A283"/>
    <w:p w14:paraId="58FCDECE" w14:textId="34F09939" w:rsidR="695240D9" w:rsidRDefault="695240D9" w:rsidP="695240D9"/>
    <w:p w14:paraId="6C90F139" w14:textId="77777777" w:rsidR="00CD5752" w:rsidRDefault="00CD5752">
      <w:bookmarkStart w:id="0" w:name="cysill"/>
      <w:bookmarkEnd w:id="0"/>
    </w:p>
    <w:sectPr w:rsidR="00CD5752" w:rsidSect="00554DB2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E14E3C" w14:textId="77777777" w:rsidR="004A43BB" w:rsidRDefault="004A43BB" w:rsidP="003B29D2">
      <w:pPr>
        <w:spacing w:after="0" w:line="240" w:lineRule="auto"/>
      </w:pPr>
      <w:r>
        <w:separator/>
      </w:r>
    </w:p>
  </w:endnote>
  <w:endnote w:type="continuationSeparator" w:id="0">
    <w:p w14:paraId="4D57C26B" w14:textId="77777777" w:rsidR="004A43BB" w:rsidRDefault="004A43BB" w:rsidP="003B2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A40863" w14:textId="77777777" w:rsidR="004A43BB" w:rsidRDefault="004A43BB" w:rsidP="003B29D2">
      <w:pPr>
        <w:spacing w:after="0" w:line="240" w:lineRule="auto"/>
      </w:pPr>
      <w:r>
        <w:separator/>
      </w:r>
    </w:p>
  </w:footnote>
  <w:footnote w:type="continuationSeparator" w:id="0">
    <w:p w14:paraId="197495BE" w14:textId="77777777" w:rsidR="004A43BB" w:rsidRDefault="004A43BB" w:rsidP="003B2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C7531" w14:textId="5FCB6B8A" w:rsidR="00554DB2" w:rsidRDefault="00554DB2">
    <w:pPr>
      <w:pStyle w:val="Header"/>
    </w:pPr>
    <w:r>
      <w:rPr>
        <w:noProof/>
      </w:rPr>
      <w:drawing>
        <wp:inline distT="0" distB="0" distL="0" distR="0" wp14:anchorId="477459A7" wp14:editId="55A023D3">
          <wp:extent cx="3051544" cy="603817"/>
          <wp:effectExtent l="0" t="0" r="0" b="6350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410" cy="624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1605C6">
      <w:rPr>
        <w:noProof/>
      </w:rPr>
      <w:drawing>
        <wp:inline distT="0" distB="0" distL="0" distR="0" wp14:anchorId="19E987A5" wp14:editId="2F0577BF">
          <wp:extent cx="1345609" cy="572600"/>
          <wp:effectExtent l="0" t="0" r="635" b="0"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148" cy="588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A3FA8"/>
    <w:multiLevelType w:val="hybridMultilevel"/>
    <w:tmpl w:val="A4365336"/>
    <w:lvl w:ilvl="0" w:tplc="BBA433A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28E08E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3EBF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76E1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D06E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D44C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5CC6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1CEF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A40B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D77D3"/>
    <w:multiLevelType w:val="hybridMultilevel"/>
    <w:tmpl w:val="3A94AA68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28E08E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3EBF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76E1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D06E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D44C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5CC6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1CEF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A40B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015BBF"/>
    <w:multiLevelType w:val="hybridMultilevel"/>
    <w:tmpl w:val="D182EC9E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28E08E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3EBF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76E1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D06E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D44C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5CC6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1CEF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A40B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20789C"/>
    <w:multiLevelType w:val="hybridMultilevel"/>
    <w:tmpl w:val="7EA4E5A4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28E08E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3EBF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76E1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D06E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D44C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5CC6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1CEF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A40B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34081"/>
    <w:multiLevelType w:val="hybridMultilevel"/>
    <w:tmpl w:val="AE323FD6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28E08E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3EBF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76E1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D06E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D44C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5CC6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1CEF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A40B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52"/>
    <w:rsid w:val="001605C6"/>
    <w:rsid w:val="002C06C3"/>
    <w:rsid w:val="003728B7"/>
    <w:rsid w:val="003B29D2"/>
    <w:rsid w:val="003B645C"/>
    <w:rsid w:val="004547A1"/>
    <w:rsid w:val="004751EC"/>
    <w:rsid w:val="004A43BB"/>
    <w:rsid w:val="004B2AFB"/>
    <w:rsid w:val="004E05FC"/>
    <w:rsid w:val="004F7E4A"/>
    <w:rsid w:val="00554DB2"/>
    <w:rsid w:val="005636AF"/>
    <w:rsid w:val="005F1A9F"/>
    <w:rsid w:val="006EC5A0"/>
    <w:rsid w:val="00713081"/>
    <w:rsid w:val="0073498D"/>
    <w:rsid w:val="00805108"/>
    <w:rsid w:val="009A1DC9"/>
    <w:rsid w:val="00BD7B76"/>
    <w:rsid w:val="00C02841"/>
    <w:rsid w:val="00CB7F7F"/>
    <w:rsid w:val="00CD5752"/>
    <w:rsid w:val="00D72D7F"/>
    <w:rsid w:val="00DA169E"/>
    <w:rsid w:val="00F27094"/>
    <w:rsid w:val="00F50E19"/>
    <w:rsid w:val="00FD0E16"/>
    <w:rsid w:val="01196D8E"/>
    <w:rsid w:val="0133A51A"/>
    <w:rsid w:val="013ABF81"/>
    <w:rsid w:val="017985A5"/>
    <w:rsid w:val="01C32B1E"/>
    <w:rsid w:val="02D68FE2"/>
    <w:rsid w:val="03A3FC30"/>
    <w:rsid w:val="05167EDF"/>
    <w:rsid w:val="068DABCD"/>
    <w:rsid w:val="06B71131"/>
    <w:rsid w:val="0946A485"/>
    <w:rsid w:val="0AC4C931"/>
    <w:rsid w:val="0AF851C5"/>
    <w:rsid w:val="0BE9F7F3"/>
    <w:rsid w:val="0E00ED4B"/>
    <w:rsid w:val="0E09A91C"/>
    <w:rsid w:val="1136DD39"/>
    <w:rsid w:val="12428C74"/>
    <w:rsid w:val="139D5C40"/>
    <w:rsid w:val="14FEE7E7"/>
    <w:rsid w:val="158A1AF5"/>
    <w:rsid w:val="15B63589"/>
    <w:rsid w:val="15EE9D37"/>
    <w:rsid w:val="16C8A283"/>
    <w:rsid w:val="175016E1"/>
    <w:rsid w:val="1A81B934"/>
    <w:rsid w:val="1C7B40B4"/>
    <w:rsid w:val="1D327B23"/>
    <w:rsid w:val="1DC43E4D"/>
    <w:rsid w:val="1F821FB6"/>
    <w:rsid w:val="1FA299E8"/>
    <w:rsid w:val="2112D75E"/>
    <w:rsid w:val="21A96E4E"/>
    <w:rsid w:val="224D464A"/>
    <w:rsid w:val="28CADEAB"/>
    <w:rsid w:val="29746D0D"/>
    <w:rsid w:val="2A2392C2"/>
    <w:rsid w:val="2CA09BB2"/>
    <w:rsid w:val="2E352265"/>
    <w:rsid w:val="2EEFA72F"/>
    <w:rsid w:val="2F56D14F"/>
    <w:rsid w:val="2FD0F2C6"/>
    <w:rsid w:val="302DA5AE"/>
    <w:rsid w:val="30BCC833"/>
    <w:rsid w:val="310E3455"/>
    <w:rsid w:val="337A4118"/>
    <w:rsid w:val="3547DEDF"/>
    <w:rsid w:val="3686BEE4"/>
    <w:rsid w:val="380BA6E9"/>
    <w:rsid w:val="38D2B647"/>
    <w:rsid w:val="3ECBFA9A"/>
    <w:rsid w:val="3F9C3A9F"/>
    <w:rsid w:val="408F356B"/>
    <w:rsid w:val="410C372F"/>
    <w:rsid w:val="411C9F6A"/>
    <w:rsid w:val="41CC2A52"/>
    <w:rsid w:val="41E6A269"/>
    <w:rsid w:val="421234D4"/>
    <w:rsid w:val="436A0A6F"/>
    <w:rsid w:val="46B16FA7"/>
    <w:rsid w:val="473177F0"/>
    <w:rsid w:val="48B39AAE"/>
    <w:rsid w:val="4A3832CC"/>
    <w:rsid w:val="4C0463CD"/>
    <w:rsid w:val="4CFE08B5"/>
    <w:rsid w:val="4DA2C3E9"/>
    <w:rsid w:val="4E04D5BD"/>
    <w:rsid w:val="4E86DD72"/>
    <w:rsid w:val="5273A551"/>
    <w:rsid w:val="53C71B3B"/>
    <w:rsid w:val="54280625"/>
    <w:rsid w:val="551AE727"/>
    <w:rsid w:val="5821B10A"/>
    <w:rsid w:val="58457808"/>
    <w:rsid w:val="589CF895"/>
    <w:rsid w:val="5AC76068"/>
    <w:rsid w:val="5CF5222D"/>
    <w:rsid w:val="5F038EF9"/>
    <w:rsid w:val="617BAF6C"/>
    <w:rsid w:val="63CE9349"/>
    <w:rsid w:val="642DBD11"/>
    <w:rsid w:val="6468F177"/>
    <w:rsid w:val="64D2E446"/>
    <w:rsid w:val="650236B7"/>
    <w:rsid w:val="65712A06"/>
    <w:rsid w:val="65B02F06"/>
    <w:rsid w:val="66B4E413"/>
    <w:rsid w:val="68F23CCB"/>
    <w:rsid w:val="695240D9"/>
    <w:rsid w:val="6B7F9BBC"/>
    <w:rsid w:val="6C2FDD0E"/>
    <w:rsid w:val="6E759B25"/>
    <w:rsid w:val="6EE14F54"/>
    <w:rsid w:val="6F346AD9"/>
    <w:rsid w:val="6FF458B0"/>
    <w:rsid w:val="7175150B"/>
    <w:rsid w:val="71BA3D71"/>
    <w:rsid w:val="7467DA43"/>
    <w:rsid w:val="76552354"/>
    <w:rsid w:val="77188281"/>
    <w:rsid w:val="7921633F"/>
    <w:rsid w:val="7C67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F6EE3"/>
  <w15:chartTrackingRefBased/>
  <w15:docId w15:val="{78EBA890-EE31-4641-842F-9B2198EFA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28B7"/>
    <w:pPr>
      <w:outlineLvl w:val="0"/>
    </w:pPr>
    <w:rPr>
      <w:b/>
      <w:bCs/>
      <w:sz w:val="28"/>
      <w:szCs w:val="28"/>
      <w:lang w:val="cy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28B7"/>
    <w:pPr>
      <w:outlineLvl w:val="1"/>
    </w:pPr>
    <w:rPr>
      <w:rFonts w:eastAsia="Arial" w:cs="Arial"/>
      <w:b/>
      <w:bCs/>
      <w:color w:val="333333"/>
      <w:szCs w:val="24"/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5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9D2"/>
  </w:style>
  <w:style w:type="paragraph" w:styleId="Footer">
    <w:name w:val="footer"/>
    <w:basedOn w:val="Normal"/>
    <w:link w:val="FooterChar"/>
    <w:uiPriority w:val="99"/>
    <w:unhideWhenUsed/>
    <w:rsid w:val="003B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9D2"/>
  </w:style>
  <w:style w:type="character" w:customStyle="1" w:styleId="Heading1Char">
    <w:name w:val="Heading 1 Char"/>
    <w:basedOn w:val="DefaultParagraphFont"/>
    <w:link w:val="Heading1"/>
    <w:uiPriority w:val="9"/>
    <w:rsid w:val="003728B7"/>
    <w:rPr>
      <w:b/>
      <w:bCs/>
      <w:sz w:val="28"/>
      <w:szCs w:val="28"/>
      <w:lang w:val="cy-GB"/>
    </w:rPr>
  </w:style>
  <w:style w:type="character" w:customStyle="1" w:styleId="Heading2Char">
    <w:name w:val="Heading 2 Char"/>
    <w:basedOn w:val="DefaultParagraphFont"/>
    <w:link w:val="Heading2"/>
    <w:uiPriority w:val="9"/>
    <w:rsid w:val="003728B7"/>
    <w:rPr>
      <w:rFonts w:eastAsia="Arial" w:cs="Arial"/>
      <w:b/>
      <w:bCs/>
      <w:color w:val="333333"/>
      <w:szCs w:val="24"/>
      <w:lang w:val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54D2D-04B1-491A-92B4-B8C68D52755F}"/>
      </w:docPartPr>
      <w:docPartBody>
        <w:p w:rsidR="00CB7F7F" w:rsidRDefault="00CB7F7F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7F7F"/>
    <w:rsid w:val="00552232"/>
    <w:rsid w:val="00617972"/>
    <w:rsid w:val="00C90139"/>
    <w:rsid w:val="00CB7F7F"/>
    <w:rsid w:val="00E5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1 xmlns="6573c7cb-c389-4e3e-ad3a-d71029d3e8b6">2021-05-17T23:00:00+00:00</Date1>
    <_x0077_r05 xmlns="7dc98799-8ec4-4f93-ab0c-d4788f41f7dc" xsi:nil="true"/>
    <RKYVDocId xmlns="6573c7cb-c389-4e3e-ad3a-d71029d3e8b6" xsi:nil="true"/>
    <RKYVDocumentType xmlns="6573c7cb-c389-4e3e-ad3a-d71029d3e8b6">PUBLICATION</RKYVDocumentTyp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369E2DA5917840826E4459EEE9EAB2" ma:contentTypeVersion="12" ma:contentTypeDescription="Create a new document." ma:contentTypeScope="" ma:versionID="f3352c0ce69a7f83c881087eb307e629">
  <xsd:schema xmlns:xsd="http://www.w3.org/2001/XMLSchema" xmlns:xs="http://www.w3.org/2001/XMLSchema" xmlns:p="http://schemas.microsoft.com/office/2006/metadata/properties" xmlns:ns2="6573c7cb-c389-4e3e-ad3a-d71029d3e8b6" xmlns:ns3="7dc98799-8ec4-4f93-ab0c-d4788f41f7dc" targetNamespace="http://schemas.microsoft.com/office/2006/metadata/properties" ma:root="true" ma:fieldsID="9c097648d3af0d1134176ed248154ca1" ns2:_="" ns3:_="">
    <xsd:import namespace="6573c7cb-c389-4e3e-ad3a-d71029d3e8b6"/>
    <xsd:import namespace="7dc98799-8ec4-4f93-ab0c-d4788f41f7dc"/>
    <xsd:element name="properties">
      <xsd:complexType>
        <xsd:sequence>
          <xsd:element name="documentManagement">
            <xsd:complexType>
              <xsd:all>
                <xsd:element ref="ns2:Date1" minOccurs="0"/>
                <xsd:element ref="ns2:RKYVDocumentType"/>
                <xsd:element ref="ns2:RKYVDocId" minOccurs="0"/>
                <xsd:element ref="ns3:_x0077_r0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3c7cb-c389-4e3e-ad3a-d71029d3e8b6" elementFormDefault="qualified">
    <xsd:import namespace="http://schemas.microsoft.com/office/2006/documentManagement/types"/>
    <xsd:import namespace="http://schemas.microsoft.com/office/infopath/2007/PartnerControls"/>
    <xsd:element name="Date1" ma:index="8" nillable="true" ma:displayName="Date" ma:format="DateOnly" ma:internalName="Date1">
      <xsd:simpleType>
        <xsd:restriction base="dms:DateTime"/>
      </xsd:simpleType>
    </xsd:element>
    <xsd:element name="RKYVDocumentType" ma:index="9" ma:displayName="RKYVDocumentType" ma:format="Dropdown" ma:internalName="RKYVDocumentType">
      <xsd:simpleType>
        <xsd:restriction base="dms:Choice">
          <xsd:enumeration value="ADVERT"/>
          <xsd:enumeration value="AGENDA"/>
          <xsd:enumeration value="APPENDIX"/>
          <xsd:enumeration value="ARTICLE"/>
          <xsd:enumeration value="BRIEFING"/>
          <xsd:enumeration value="CONSULTATIONS"/>
          <xsd:enumeration value="CONTRACT"/>
          <xsd:enumeration value="COVER PAGE"/>
          <xsd:enumeration value="DATA"/>
          <xsd:enumeration value="EVALUATION"/>
          <xsd:enumeration value="FORM"/>
          <xsd:enumeration value="IMAGE"/>
          <xsd:enumeration value="INVOICE"/>
          <xsd:enumeration value="JOB DESCRIPTION"/>
          <xsd:enumeration value="LEGAL"/>
          <xsd:enumeration value="LETTER"/>
          <xsd:enumeration value="LIST"/>
          <xsd:enumeration value="MAP"/>
          <xsd:enumeration value="MINUTES"/>
          <xsd:enumeration value="NOTES"/>
          <xsd:enumeration value="PAPER"/>
          <xsd:enumeration value="PLAN"/>
          <xsd:enumeration value="POLICY"/>
          <xsd:enumeration value="PRESENTATION"/>
          <xsd:enumeration value="PRESS RELEASE"/>
          <xsd:enumeration value="PROCEDURES"/>
          <xsd:enumeration value="PROPSAL"/>
          <xsd:enumeration value="PUBLICATION"/>
          <xsd:enumeration value="QUESTIONNAIRE"/>
          <xsd:enumeration value="REGISTER"/>
          <xsd:enumeration value="REPORT"/>
          <xsd:enumeration value="SPECIFICATIONS"/>
          <xsd:enumeration value="TABLE"/>
          <xsd:enumeration value="TIMESHEETS"/>
          <xsd:enumeration value="UNIT"/>
          <xsd:enumeration value="WEB CONTENT"/>
        </xsd:restriction>
      </xsd:simpleType>
    </xsd:element>
    <xsd:element name="RKYVDocId" ma:index="10" nillable="true" ma:displayName="RKYVDocId" ma:decimals="0" ma:internalName="RKYVDocId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98799-8ec4-4f93-ab0c-d4788f41f7dc" elementFormDefault="qualified">
    <xsd:import namespace="http://schemas.microsoft.com/office/2006/documentManagement/types"/>
    <xsd:import namespace="http://schemas.microsoft.com/office/infopath/2007/PartnerControls"/>
    <xsd:element name="_x0077_r05" ma:index="11" nillable="true" ma:displayName="Date and Time" ma:internalName="_x0077_r05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64315D-B71B-405A-91F4-8F360F512948}">
  <ds:schemaRefs>
    <ds:schemaRef ds:uri="http://schemas.microsoft.com/office/2006/metadata/properties"/>
    <ds:schemaRef ds:uri="http://schemas.microsoft.com/office/infopath/2007/PartnerControls"/>
    <ds:schemaRef ds:uri="6573c7cb-c389-4e3e-ad3a-d71029d3e8b6"/>
    <ds:schemaRef ds:uri="7dc98799-8ec4-4f93-ab0c-d4788f41f7dc"/>
  </ds:schemaRefs>
</ds:datastoreItem>
</file>

<file path=customXml/itemProps2.xml><?xml version="1.0" encoding="utf-8"?>
<ds:datastoreItem xmlns:ds="http://schemas.openxmlformats.org/officeDocument/2006/customXml" ds:itemID="{8A174BDB-E18A-445B-A99A-ADA30CB414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C52957-043E-4696-BF4B-9CD46D4528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73c7cb-c389-4e3e-ad3a-d71029d3e8b6"/>
    <ds:schemaRef ds:uri="7dc98799-8ec4-4f93-ab0c-d4788f41f7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282</Words>
  <Characters>1611</Characters>
  <Application>Microsoft Office Word</Application>
  <DocSecurity>0</DocSecurity>
  <Lines>13</Lines>
  <Paragraphs>3</Paragraphs>
  <ScaleCrop>false</ScaleCrop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Llian Morris-Jones</dc:creator>
  <cp:lastModifiedBy>Danielle Williams</cp:lastModifiedBy>
  <cp:revision>9</cp:revision>
  <dcterms:created xsi:type="dcterms:W3CDTF">2021-06-25T11:13:00Z</dcterms:created>
  <dcterms:modified xsi:type="dcterms:W3CDTF">2021-07-01T15:30:00Z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0x01010064369E2DA5917840826E4459EEE9EAB2</vt:lpwstr>
  </property>
</Properties>
</file>